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о </w:t>
      </w:r>
      <w:r>
        <w:rPr>
          <w:rFonts w:ascii="Times New Roman" w:eastAsia="Times New Roman" w:hAnsi="Times New Roman" w:cs="Times New Roman"/>
        </w:rPr>
        <w:t>назначении административного наказания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г.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24 июля 2026</w:t>
      </w:r>
      <w:r>
        <w:rPr>
          <w:rFonts w:ascii="Times New Roman" w:eastAsia="Times New Roman" w:hAnsi="Times New Roman" w:cs="Times New Roman"/>
        </w:rPr>
        <w:t xml:space="preserve"> года </w:t>
      </w:r>
    </w:p>
    <w:p>
      <w:pPr>
        <w:spacing w:before="0" w:after="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Ми</w:t>
      </w:r>
      <w:r>
        <w:rPr>
          <w:rFonts w:ascii="Times New Roman" w:eastAsia="Times New Roman" w:hAnsi="Times New Roman" w:cs="Times New Roman"/>
        </w:rPr>
        <w:t>ровой судья судебного участка №1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Ханты-Мансийского автономного округа – Югры </w:t>
      </w:r>
      <w:r>
        <w:rPr>
          <w:rFonts w:ascii="Times New Roman" w:eastAsia="Times New Roman" w:hAnsi="Times New Roman" w:cs="Times New Roman"/>
        </w:rPr>
        <w:t>Худяков Андрей Викторович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в помещении мир</w:t>
      </w:r>
      <w:r>
        <w:rPr>
          <w:rFonts w:ascii="Times New Roman" w:eastAsia="Times New Roman" w:hAnsi="Times New Roman" w:cs="Times New Roman"/>
        </w:rPr>
        <w:t>ового судьи судебного участка №1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Ханты-Мансийского судебного района дело об административном пра</w:t>
      </w:r>
      <w:r>
        <w:rPr>
          <w:rFonts w:ascii="Times New Roman" w:eastAsia="Times New Roman" w:hAnsi="Times New Roman" w:cs="Times New Roman"/>
        </w:rPr>
        <w:t xml:space="preserve">вонарушении </w:t>
      </w:r>
      <w:r>
        <w:rPr>
          <w:rFonts w:ascii="Times New Roman" w:eastAsia="Times New Roman" w:hAnsi="Times New Roman" w:cs="Times New Roman"/>
          <w:b/>
          <w:bCs/>
        </w:rPr>
        <w:t>№5-</w:t>
      </w:r>
      <w:r>
        <w:rPr>
          <w:rFonts w:ascii="Times New Roman" w:eastAsia="Times New Roman" w:hAnsi="Times New Roman" w:cs="Times New Roman"/>
          <w:b/>
          <w:bCs/>
        </w:rPr>
        <w:t>415/2806</w:t>
      </w:r>
      <w:r>
        <w:rPr>
          <w:rFonts w:ascii="Times New Roman" w:eastAsia="Times New Roman" w:hAnsi="Times New Roman" w:cs="Times New Roman"/>
          <w:b/>
          <w:bCs/>
        </w:rPr>
        <w:t>/202</w:t>
      </w:r>
      <w:r>
        <w:rPr>
          <w:rFonts w:ascii="Times New Roman" w:eastAsia="Times New Roman" w:hAnsi="Times New Roman" w:cs="Times New Roman"/>
          <w:b/>
          <w:bCs/>
        </w:rPr>
        <w:t>5</w:t>
      </w:r>
      <w:r>
        <w:rPr>
          <w:rFonts w:ascii="Times New Roman" w:eastAsia="Times New Roman" w:hAnsi="Times New Roman" w:cs="Times New Roman"/>
        </w:rPr>
        <w:t xml:space="preserve">, возбужденное по </w:t>
      </w:r>
      <w:r>
        <w:rPr>
          <w:rFonts w:ascii="Times New Roman" w:eastAsia="Times New Roman" w:hAnsi="Times New Roman" w:cs="Times New Roman"/>
        </w:rPr>
        <w:t xml:space="preserve">ч.1 ст.15.33.2 </w:t>
      </w:r>
      <w:r>
        <w:rPr>
          <w:rFonts w:ascii="Times New Roman" w:eastAsia="Times New Roman" w:hAnsi="Times New Roman" w:cs="Times New Roman"/>
        </w:rPr>
        <w:t xml:space="preserve">КоАП РФ в отношении </w:t>
      </w:r>
      <w:r>
        <w:rPr>
          <w:rFonts w:ascii="Times New Roman" w:eastAsia="Times New Roman" w:hAnsi="Times New Roman" w:cs="Times New Roman"/>
        </w:rPr>
        <w:t>должностного лица –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специалиста по кадрам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МБУ ДО «ЦДО</w:t>
      </w:r>
      <w:r>
        <w:rPr>
          <w:rFonts w:ascii="Times New Roman" w:eastAsia="Times New Roman" w:hAnsi="Times New Roman" w:cs="Times New Roman"/>
        </w:rPr>
        <w:t xml:space="preserve"> «</w:t>
      </w:r>
      <w:r>
        <w:rPr>
          <w:rFonts w:ascii="Times New Roman" w:eastAsia="Times New Roman" w:hAnsi="Times New Roman" w:cs="Times New Roman"/>
        </w:rPr>
        <w:t xml:space="preserve">Перспектива» </w:t>
      </w:r>
      <w:r>
        <w:rPr>
          <w:rFonts w:ascii="Times New Roman" w:eastAsia="Times New Roman" w:hAnsi="Times New Roman" w:cs="Times New Roman"/>
        </w:rPr>
        <w:t>Вискуновой</w:t>
      </w:r>
      <w:r>
        <w:rPr>
          <w:rFonts w:ascii="Times New Roman" w:eastAsia="Times New Roman" w:hAnsi="Times New Roman" w:cs="Times New Roman"/>
        </w:rPr>
        <w:t xml:space="preserve"> Анастасии Александровны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33rplc-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 ранее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не </w:t>
      </w:r>
      <w:r>
        <w:rPr>
          <w:rFonts w:ascii="Times New Roman" w:eastAsia="Times New Roman" w:hAnsi="Times New Roman" w:cs="Times New Roman"/>
        </w:rPr>
        <w:t>привлекавшейся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720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Вискунова</w:t>
      </w:r>
      <w:r>
        <w:rPr>
          <w:rFonts w:ascii="Times New Roman" w:eastAsia="Times New Roman" w:hAnsi="Times New Roman" w:cs="Times New Roman"/>
        </w:rPr>
        <w:t xml:space="preserve"> А.А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, являясь </w:t>
      </w: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специалиста по кадрам МБУ ДО «ЦДО «Перспектива»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 осуществляя свою деятельность по адресу: г.Ханты-Мансийск,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Краснопартизанская</w:t>
      </w:r>
      <w:r>
        <w:rPr>
          <w:rFonts w:ascii="Times New Roman" w:eastAsia="Times New Roman" w:hAnsi="Times New Roman" w:cs="Times New Roman"/>
        </w:rPr>
        <w:t>, д.2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предоставила своевременно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сведения о застрахованных лицах по форме ЕФС-1</w:t>
      </w:r>
      <w:r>
        <w:rPr>
          <w:rFonts w:ascii="Times New Roman" w:eastAsia="Times New Roman" w:hAnsi="Times New Roman" w:cs="Times New Roman"/>
        </w:rPr>
        <w:t xml:space="preserve"> раздел 1, </w:t>
      </w:r>
      <w:r>
        <w:rPr>
          <w:rFonts w:ascii="Times New Roman" w:eastAsia="Times New Roman" w:hAnsi="Times New Roman" w:cs="Times New Roman"/>
        </w:rPr>
        <w:t>подраздел 1.1</w:t>
      </w:r>
      <w:r>
        <w:rPr>
          <w:rFonts w:ascii="Times New Roman" w:eastAsia="Times New Roman" w:hAnsi="Times New Roman" w:cs="Times New Roman"/>
        </w:rPr>
        <w:t xml:space="preserve"> в отношении застрахованного лица со СНИЛС </w:t>
      </w:r>
      <w:r>
        <w:rPr>
          <w:rFonts w:ascii="Times New Roman" w:eastAsia="Times New Roman" w:hAnsi="Times New Roman" w:cs="Times New Roman"/>
        </w:rPr>
        <w:t>134-127-565 36</w:t>
      </w:r>
      <w:r>
        <w:rPr>
          <w:rFonts w:ascii="Times New Roman" w:eastAsia="Times New Roman" w:hAnsi="Times New Roman" w:cs="Times New Roman"/>
        </w:rPr>
        <w:t xml:space="preserve"> в Отделение </w:t>
      </w:r>
      <w:r>
        <w:rPr>
          <w:rFonts w:ascii="Times New Roman" w:eastAsia="Times New Roman" w:hAnsi="Times New Roman" w:cs="Times New Roman"/>
        </w:rPr>
        <w:t xml:space="preserve">Фонда пенсионного и социального страхования Российской Федерации по Ханты-Мансийскому автономному округу-Югре, чем нарушила </w:t>
      </w:r>
      <w:r>
        <w:rPr>
          <w:rFonts w:ascii="Times New Roman" w:eastAsia="Times New Roman" w:hAnsi="Times New Roman" w:cs="Times New Roman"/>
        </w:rPr>
        <w:t>п.п</w:t>
      </w:r>
      <w:r>
        <w:rPr>
          <w:rFonts w:ascii="Times New Roman" w:eastAsia="Times New Roman" w:hAnsi="Times New Roman" w:cs="Times New Roman"/>
        </w:rPr>
        <w:t xml:space="preserve"> 5 п.2 и п.6 ст.11 Федеральный закон от 01.04.1996 года №27-ФЗ «Об индивидуальном (персонифицированном) учете в системе обязательного пенсионного страхования и обязательного социального страхования» и совершив своими действиями в 00 часов 01 минуту </w:t>
      </w:r>
      <w:r>
        <w:rPr>
          <w:rFonts w:ascii="Times New Roman" w:eastAsia="Times New Roman" w:hAnsi="Times New Roman" w:cs="Times New Roman"/>
        </w:rPr>
        <w:t>22.10</w:t>
      </w:r>
      <w:r>
        <w:rPr>
          <w:rFonts w:ascii="Times New Roman" w:eastAsia="Times New Roman" w:hAnsi="Times New Roman" w:cs="Times New Roman"/>
        </w:rPr>
        <w:t>.2025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правонарушение, предусмотренное ч.1 ст.15.33.2 КоАП РФ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судебное заседание </w:t>
      </w:r>
      <w:r>
        <w:rPr>
          <w:rFonts w:ascii="Times New Roman" w:eastAsia="Times New Roman" w:hAnsi="Times New Roman" w:cs="Times New Roman"/>
        </w:rPr>
        <w:t>Вискунова</w:t>
      </w:r>
      <w:r>
        <w:rPr>
          <w:rFonts w:ascii="Times New Roman" w:eastAsia="Times New Roman" w:hAnsi="Times New Roman" w:cs="Times New Roman"/>
        </w:rPr>
        <w:t xml:space="preserve"> А.А</w:t>
      </w:r>
      <w:r>
        <w:rPr>
          <w:rFonts w:ascii="Times New Roman" w:eastAsia="Times New Roman" w:hAnsi="Times New Roman" w:cs="Times New Roman"/>
        </w:rPr>
        <w:t>. не явилась</w:t>
      </w:r>
      <w:r>
        <w:rPr>
          <w:rFonts w:ascii="Times New Roman" w:eastAsia="Times New Roman" w:hAnsi="Times New Roman" w:cs="Times New Roman"/>
        </w:rPr>
        <w:t>, о месте и времени рассмотрения дела был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надлежаще уведомлен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. Ходатайство об отложении рассмотрения дела от </w:t>
      </w:r>
      <w:r>
        <w:rPr>
          <w:rFonts w:ascii="Times New Roman" w:eastAsia="Times New Roman" w:hAnsi="Times New Roman" w:cs="Times New Roman"/>
        </w:rPr>
        <w:t>нее не поступило,</w:t>
      </w:r>
      <w:r>
        <w:rPr>
          <w:rFonts w:ascii="Times New Roman" w:eastAsia="Times New Roman" w:hAnsi="Times New Roman" w:cs="Times New Roman"/>
        </w:rPr>
        <w:t xml:space="preserve"> уважительная причина </w:t>
      </w:r>
      <w:r>
        <w:rPr>
          <w:rFonts w:ascii="Times New Roman" w:eastAsia="Times New Roman" w:hAnsi="Times New Roman" w:cs="Times New Roman"/>
        </w:rPr>
        <w:t>ее</w:t>
      </w:r>
      <w:r>
        <w:rPr>
          <w:rFonts w:ascii="Times New Roman" w:eastAsia="Times New Roman" w:hAnsi="Times New Roman" w:cs="Times New Roman"/>
        </w:rPr>
        <w:t xml:space="preserve"> неявки судом не установлено. Предоставленной </w:t>
      </w:r>
      <w:r>
        <w:rPr>
          <w:rFonts w:ascii="Times New Roman" w:eastAsia="Times New Roman" w:hAnsi="Times New Roman" w:cs="Times New Roman"/>
        </w:rPr>
        <w:t>ей</w:t>
      </w:r>
      <w:r>
        <w:rPr>
          <w:rFonts w:ascii="Times New Roman" w:eastAsia="Times New Roman" w:hAnsi="Times New Roman" w:cs="Times New Roman"/>
        </w:rPr>
        <w:t xml:space="preserve"> возможностью реализовать свое право на судебную защиту как лично, так и через </w:t>
      </w:r>
      <w:r>
        <w:rPr>
          <w:rFonts w:ascii="Times New Roman" w:eastAsia="Times New Roman" w:hAnsi="Times New Roman" w:cs="Times New Roman"/>
        </w:rPr>
        <w:t>защитника</w:t>
      </w:r>
      <w:r>
        <w:rPr>
          <w:rFonts w:ascii="Times New Roman" w:eastAsia="Times New Roman" w:hAnsi="Times New Roman" w:cs="Times New Roman"/>
        </w:rPr>
        <w:t>, будучи извещенной</w:t>
      </w:r>
      <w:r>
        <w:rPr>
          <w:rFonts w:ascii="Times New Roman" w:eastAsia="Times New Roman" w:hAnsi="Times New Roman" w:cs="Times New Roman"/>
        </w:rPr>
        <w:t xml:space="preserve"> о судеб</w:t>
      </w:r>
      <w:r>
        <w:rPr>
          <w:rFonts w:ascii="Times New Roman" w:eastAsia="Times New Roman" w:hAnsi="Times New Roman" w:cs="Times New Roman"/>
        </w:rPr>
        <w:t>ном заседании, не воспользовалась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и, если от указанного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Ответственность по ч.1 ст.15.33.2 КоАП РФ наступает </w:t>
      </w:r>
      <w:r>
        <w:rPr>
          <w:rFonts w:ascii="Times New Roman" w:eastAsia="Times New Roman" w:hAnsi="Times New Roman" w:cs="Times New Roman"/>
        </w:rPr>
        <w:t xml:space="preserve">за 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</w:rPr>
        <w:t>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</w:t>
      </w:r>
      <w:r>
        <w:rPr>
          <w:rFonts w:ascii="Times New Roman" w:eastAsia="Times New Roman" w:hAnsi="Times New Roman" w:cs="Times New Roman"/>
        </w:rPr>
        <w:t xml:space="preserve">пп.5 </w:t>
      </w:r>
      <w:r>
        <w:rPr>
          <w:rFonts w:ascii="Times New Roman" w:eastAsia="Times New Roman" w:hAnsi="Times New Roman" w:cs="Times New Roman"/>
        </w:rPr>
        <w:t>п.2 ст.11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Федерального закона от 01.04.1996 №27-ФЗ</w:t>
      </w:r>
      <w:r>
        <w:rPr>
          <w:rFonts w:ascii="Times New Roman" w:eastAsia="Times New Roman" w:hAnsi="Times New Roman" w:cs="Times New Roman"/>
        </w:rPr>
        <w:t>, а также порядка представления указанных сведений в форме электронного документа, с</w:t>
      </w:r>
      <w:r>
        <w:rPr>
          <w:rFonts w:ascii="Times New Roman" w:eastAsia="Times New Roman" w:hAnsi="Times New Roman" w:cs="Times New Roman"/>
        </w:rPr>
        <w:t>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сведения и документы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дату 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соответствии с законодательством Российской Федерации о налогах и сборах начисляются страховые взносы, и периоды выполнения работ (оказания услуг) по таким договорам</w:t>
      </w:r>
      <w:r>
        <w:rPr>
          <w:rFonts w:ascii="Times New Roman" w:eastAsia="Times New Roman" w:hAnsi="Times New Roman" w:cs="Times New Roman"/>
        </w:rPr>
        <w:t>. (форма ЕФС-1, раздел 1, подраздел 1.1).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Согласно п.6 с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.11 </w:t>
      </w:r>
      <w:r>
        <w:rPr>
          <w:rFonts w:ascii="Times New Roman" w:eastAsia="Times New Roman" w:hAnsi="Times New Roman" w:cs="Times New Roman"/>
        </w:rPr>
        <w:t>Федерального закона от 01.04.1996 №27-ФЗ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форма ЕФС-1, раздел 1, подраздел 1.1 </w:t>
      </w: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>редставля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 xml:space="preserve">тся </w:t>
      </w:r>
      <w:r>
        <w:rPr>
          <w:rFonts w:ascii="Times New Roman" w:eastAsia="Times New Roman" w:hAnsi="Times New Roman" w:cs="Times New Roman"/>
        </w:rPr>
        <w:t xml:space="preserve">страхователем </w:t>
      </w:r>
      <w:r>
        <w:rPr>
          <w:rFonts w:ascii="Times New Roman" w:eastAsia="Times New Roman" w:hAnsi="Times New Roman" w:cs="Times New Roman"/>
        </w:rPr>
        <w:t>не позднее рабочего дня, следующего за днем заключения с застрахованным лицом соответствующего договора, а в случае прекращения договора не позднее рабочего дня, следующего за днем его прекращения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Согласно ст.2.4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При этом, в соответствии с примечанием к вышеуказанной норме, совершившие административные правонарушения в связи с выполнением организационно-распорядительных или административно-хозяйственных функций руководители и другие работники организаций несут административную ответственность как должностные лица, если законом не установлено иное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Вискуновой</w:t>
      </w:r>
      <w:r>
        <w:rPr>
          <w:rFonts w:ascii="Times New Roman" w:eastAsia="Times New Roman" w:hAnsi="Times New Roman" w:cs="Times New Roman"/>
        </w:rPr>
        <w:t xml:space="preserve"> А.А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совершении вышеуказанных действий подтверждается исследованными судом: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протоколом об ад</w:t>
      </w:r>
      <w:r>
        <w:rPr>
          <w:rFonts w:ascii="Times New Roman" w:eastAsia="Times New Roman" w:hAnsi="Times New Roman" w:cs="Times New Roman"/>
        </w:rPr>
        <w:t xml:space="preserve">министративном правонарушении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27</w:t>
      </w:r>
      <w:r>
        <w:rPr>
          <w:rFonts w:ascii="Times New Roman" w:eastAsia="Times New Roman" w:hAnsi="Times New Roman" w:cs="Times New Roman"/>
        </w:rPr>
        <w:t>.11</w:t>
      </w:r>
      <w:r>
        <w:rPr>
          <w:rFonts w:ascii="Times New Roman" w:eastAsia="Times New Roman" w:hAnsi="Times New Roman" w:cs="Times New Roman"/>
        </w:rPr>
        <w:t>.2025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копией ак</w:t>
      </w:r>
      <w:r>
        <w:rPr>
          <w:rFonts w:ascii="Times New Roman" w:eastAsia="Times New Roman" w:hAnsi="Times New Roman" w:cs="Times New Roman"/>
        </w:rPr>
        <w:t xml:space="preserve">та о выявлении правонарушения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11.09</w:t>
      </w:r>
      <w:r>
        <w:rPr>
          <w:rFonts w:ascii="Times New Roman" w:eastAsia="Times New Roman" w:hAnsi="Times New Roman" w:cs="Times New Roman"/>
        </w:rPr>
        <w:t>.2025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согласно которого </w:t>
      </w:r>
      <w:r>
        <w:rPr>
          <w:rFonts w:ascii="Times New Roman" w:eastAsia="Times New Roman" w:hAnsi="Times New Roman" w:cs="Times New Roman"/>
        </w:rPr>
        <w:t xml:space="preserve">сведения по форме ЕФС-1 </w:t>
      </w:r>
      <w:r>
        <w:rPr>
          <w:rFonts w:ascii="Times New Roman" w:eastAsia="Times New Roman" w:hAnsi="Times New Roman" w:cs="Times New Roman"/>
        </w:rPr>
        <w:t xml:space="preserve">были предоставлены </w:t>
      </w:r>
      <w:r>
        <w:rPr>
          <w:rFonts w:ascii="Times New Roman" w:eastAsia="Times New Roman" w:hAnsi="Times New Roman" w:cs="Times New Roman"/>
        </w:rPr>
        <w:t>22.08</w:t>
      </w:r>
      <w:r>
        <w:rPr>
          <w:rFonts w:ascii="Times New Roman" w:eastAsia="Times New Roman" w:hAnsi="Times New Roman" w:cs="Times New Roman"/>
        </w:rPr>
        <w:t>.2025</w:t>
      </w:r>
      <w:r>
        <w:rPr>
          <w:rFonts w:ascii="Times New Roman" w:eastAsia="Times New Roman" w:hAnsi="Times New Roman" w:cs="Times New Roman"/>
        </w:rPr>
        <w:t xml:space="preserve"> г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-скриншот программного обеспечения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выпиской из ЕГРЮЛ.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вина </w:t>
      </w:r>
      <w:r>
        <w:rPr>
          <w:rFonts w:ascii="Times New Roman" w:eastAsia="Times New Roman" w:hAnsi="Times New Roman" w:cs="Times New Roman"/>
        </w:rPr>
        <w:t>Вискуновой</w:t>
      </w:r>
      <w:r>
        <w:rPr>
          <w:rFonts w:ascii="Times New Roman" w:eastAsia="Times New Roman" w:hAnsi="Times New Roman" w:cs="Times New Roman"/>
        </w:rPr>
        <w:t xml:space="preserve"> А.А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 </w:t>
      </w:r>
      <w:r>
        <w:rPr>
          <w:rFonts w:ascii="Times New Roman" w:eastAsia="Times New Roman" w:hAnsi="Times New Roman" w:cs="Times New Roman"/>
        </w:rPr>
        <w:t>ее</w:t>
      </w:r>
      <w:r>
        <w:rPr>
          <w:rFonts w:ascii="Times New Roman" w:eastAsia="Times New Roman" w:hAnsi="Times New Roman" w:cs="Times New Roman"/>
        </w:rPr>
        <w:t xml:space="preserve"> действия, по факту </w:t>
      </w:r>
      <w:r>
        <w:rPr>
          <w:rFonts w:ascii="Times New Roman" w:eastAsia="Times New Roman" w:hAnsi="Times New Roman" w:cs="Times New Roman"/>
        </w:rPr>
        <w:t>за непредставлени</w:t>
      </w:r>
      <w:r>
        <w:rPr>
          <w:rFonts w:ascii="Times New Roman" w:eastAsia="Times New Roman" w:hAnsi="Times New Roman" w:cs="Times New Roman"/>
        </w:rPr>
        <w:t>я</w:t>
      </w:r>
      <w:r>
        <w:rPr>
          <w:rFonts w:ascii="Times New Roman" w:eastAsia="Times New Roman" w:hAnsi="Times New Roman" w:cs="Times New Roman"/>
        </w:rPr>
        <w:t xml:space="preserve">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</w:t>
      </w:r>
      <w:r>
        <w:rPr>
          <w:rFonts w:ascii="Times New Roman" w:eastAsia="Times New Roman" w:hAnsi="Times New Roman" w:cs="Times New Roman"/>
        </w:rPr>
        <w:t xml:space="preserve">, нашли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Вискуновой</w:t>
      </w:r>
      <w:r>
        <w:rPr>
          <w:rFonts w:ascii="Times New Roman" w:eastAsia="Times New Roman" w:hAnsi="Times New Roman" w:cs="Times New Roman"/>
        </w:rPr>
        <w:t xml:space="preserve"> А.А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мировой судья квалифицирует </w:t>
      </w:r>
      <w:r>
        <w:rPr>
          <w:rFonts w:ascii="Times New Roman" w:eastAsia="Times New Roman" w:hAnsi="Times New Roman" w:cs="Times New Roman"/>
        </w:rPr>
        <w:t xml:space="preserve">по </w:t>
      </w:r>
      <w:r>
        <w:rPr>
          <w:rFonts w:ascii="Times New Roman" w:eastAsia="Times New Roman" w:hAnsi="Times New Roman" w:cs="Times New Roman"/>
        </w:rPr>
        <w:t xml:space="preserve">ч.1 ст.15.33.2 </w:t>
      </w:r>
      <w:r>
        <w:rPr>
          <w:rFonts w:ascii="Times New Roman" w:eastAsia="Times New Roman" w:hAnsi="Times New Roman" w:cs="Times New Roman"/>
        </w:rPr>
        <w:t>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Смягчающих и отягчающих административную ответственность обстоятельств мировым судьей не установлено.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 ст. 23.1, 29.5, 29.6, 29.10 КоАП РФ, мировой судья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должностное лицо</w:t>
      </w:r>
      <w:r>
        <w:rPr>
          <w:rFonts w:ascii="Times New Roman" w:eastAsia="Times New Roman" w:hAnsi="Times New Roman" w:cs="Times New Roman"/>
        </w:rPr>
        <w:t xml:space="preserve"> – </w:t>
      </w:r>
      <w:r>
        <w:rPr>
          <w:rFonts w:ascii="Times New Roman" w:eastAsia="Times New Roman" w:hAnsi="Times New Roman" w:cs="Times New Roman"/>
        </w:rPr>
        <w:t>директора филиала Федерального государственного унитарного предприятия «Всероссийская государственная телевизионная и радиовещательная компания»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Вискунову</w:t>
      </w:r>
      <w:r>
        <w:rPr>
          <w:rFonts w:ascii="Times New Roman" w:eastAsia="Times New Roman" w:hAnsi="Times New Roman" w:cs="Times New Roman"/>
          <w:b/>
          <w:bCs/>
        </w:rPr>
        <w:t xml:space="preserve"> Анастасию Александровну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</w:t>
      </w:r>
      <w:r>
        <w:rPr>
          <w:rFonts w:ascii="Times New Roman" w:eastAsia="Times New Roman" w:hAnsi="Times New Roman" w:cs="Times New Roman"/>
        </w:rPr>
        <w:t>ой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</w:rPr>
        <w:t xml:space="preserve">ч.1 </w:t>
      </w:r>
      <w:r>
        <w:rPr>
          <w:rFonts w:ascii="Times New Roman" w:eastAsia="Times New Roman" w:hAnsi="Times New Roman" w:cs="Times New Roman"/>
        </w:rPr>
        <w:t>ст.15.33.2 КоАП РФ, и назначить наказание в виде административного штрафа в размере трехсот (300) рублей.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>
          <w:rPr>
            <w:rFonts w:ascii="Times New Roman" w:eastAsia="Times New Roman" w:hAnsi="Times New Roman" w:cs="Times New Roman"/>
            <w:color w:val="0000EE"/>
          </w:rPr>
          <w:t>статьей 31.5</w:t>
        </w:r>
      </w:hyperlink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</w:t>
      </w:r>
      <w:r>
        <w:rPr>
          <w:rFonts w:ascii="Times New Roman" w:eastAsia="Times New Roman" w:hAnsi="Times New Roman" w:cs="Times New Roman"/>
        </w:rPr>
        <w:t xml:space="preserve">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>
          <w:rPr>
            <w:rFonts w:ascii="Times New Roman" w:eastAsia="Times New Roman" w:hAnsi="Times New Roman" w:cs="Times New Roman"/>
            <w:color w:val="0000EE"/>
          </w:rPr>
          <w:t>части 1</w:t>
        </w:r>
      </w:hyperlink>
      <w:r>
        <w:rPr>
          <w:rFonts w:ascii="Times New Roman" w:eastAsia="Times New Roman" w:hAnsi="Times New Roman" w:cs="Times New Roman"/>
        </w:rPr>
        <w:t xml:space="preserve">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Постановление может быть обжалова</w:t>
      </w:r>
      <w:r>
        <w:rPr>
          <w:rFonts w:ascii="Times New Roman" w:eastAsia="Times New Roman" w:hAnsi="Times New Roman" w:cs="Times New Roman"/>
        </w:rPr>
        <w:t xml:space="preserve">но в Ханты-Мансийский районный суд через </w:t>
      </w:r>
      <w:r>
        <w:rPr>
          <w:rFonts w:ascii="Times New Roman" w:eastAsia="Times New Roman" w:hAnsi="Times New Roman" w:cs="Times New Roman"/>
        </w:rPr>
        <w:t>мировую судью в течение 10 суток со дня получения копии постановления.</w:t>
      </w:r>
    </w:p>
    <w:p>
      <w:pPr>
        <w:widowControl w:val="0"/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реквизитам: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widowControl w:val="0"/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Получатель: УФК по Ханты-Мансийскому автономному округу-Югре (ОСФР по ХМАО-Югре, л/с 04874Ф87010) Банк получателя: </w:t>
      </w:r>
      <w:r>
        <w:rPr>
          <w:rFonts w:ascii="Times New Roman" w:eastAsia="Times New Roman" w:hAnsi="Times New Roman" w:cs="Times New Roman"/>
        </w:rPr>
        <w:t>Операционно-кассовый центр №8 Уральского главного управления Центрального банка РФ//ОКЦ №8 Уральского ГУУ Банка России</w:t>
      </w:r>
    </w:p>
    <w:p>
      <w:pPr>
        <w:widowControl w:val="0"/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ИНН получателя: 8601002078 КПП получателя: 860101001 ОКТМО 71871000</w:t>
      </w:r>
    </w:p>
    <w:p>
      <w:pPr>
        <w:widowControl w:val="0"/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БИК ТОФК-00</w:t>
      </w:r>
      <w:r>
        <w:rPr>
          <w:rFonts w:ascii="Times New Roman" w:eastAsia="Times New Roman" w:hAnsi="Times New Roman" w:cs="Times New Roman"/>
        </w:rPr>
        <w:t>7162163 КБК 79711601230060001140</w:t>
      </w:r>
    </w:p>
    <w:p>
      <w:pPr>
        <w:widowControl w:val="0"/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Счет получателя платежа (номер казначейского счета) 03100643000000018700</w:t>
      </w:r>
    </w:p>
    <w:p>
      <w:pPr>
        <w:widowControl w:val="0"/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Кор/счет 40102810245370000007</w:t>
      </w:r>
    </w:p>
    <w:p>
      <w:pPr>
        <w:widowControl w:val="0"/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УИН </w:t>
      </w:r>
      <w:r>
        <w:rPr>
          <w:rFonts w:ascii="Times New Roman" w:eastAsia="Times New Roman" w:hAnsi="Times New Roman" w:cs="Times New Roman"/>
        </w:rPr>
        <w:t>797</w:t>
      </w:r>
      <w:r>
        <w:rPr>
          <w:rFonts w:ascii="Times New Roman" w:eastAsia="Times New Roman" w:hAnsi="Times New Roman" w:cs="Times New Roman"/>
        </w:rPr>
        <w:t>02700000000422931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Мировой судья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судебного участка №1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Ханты-Мансийского</w:t>
      </w: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судебного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.В. </w:t>
      </w:r>
      <w:r>
        <w:rPr>
          <w:rFonts w:ascii="Times New Roman" w:eastAsia="Times New Roman" w:hAnsi="Times New Roman" w:cs="Times New Roman"/>
        </w:rPr>
        <w:t>Худяков</w:t>
      </w:r>
    </w:p>
    <w:p>
      <w:pPr>
        <w:spacing w:before="0" w:after="0"/>
        <w:jc w:val="both"/>
      </w:pP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Копия верна</w:t>
      </w:r>
    </w:p>
    <w:p>
      <w:pPr>
        <w:spacing w:before="0"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</w:t>
      </w:r>
      <w:r>
        <w:rPr>
          <w:rFonts w:ascii="Times New Roman" w:eastAsia="Times New Roman" w:hAnsi="Times New Roman" w:cs="Times New Roman"/>
        </w:rPr>
        <w:t>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.В. </w:t>
      </w:r>
      <w:r>
        <w:rPr>
          <w:rFonts w:ascii="Times New Roman" w:eastAsia="Times New Roman" w:hAnsi="Times New Roman" w:cs="Times New Roman"/>
        </w:rPr>
        <w:t>Худяков</w:t>
      </w:r>
      <w:r>
        <w:rPr>
          <w:rFonts w:ascii="Times New Roman" w:eastAsia="Times New Roman" w:hAnsi="Times New Roman" w:cs="Times New Roman"/>
        </w:rPr>
        <w:t xml:space="preserve">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7">
    <w:name w:val="cat-UserDefined grp-33 rplc-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J:\judge_4\&#1051;&#1086;&#1089;&#1077;&#1074;%20&#1072;&#1076;&#1084;\02.09.13\02.09.13.%2020.25%20%20&#1055;&#1091;&#1094;%20%20%20&#1043;%20%20&#1055;&#1056;&#1054;&#1045;&#1050;&#1058;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